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E6E4BD">
      <w:pPr>
        <w:spacing w:after="360"/>
        <w:jc w:val="center"/>
      </w:pPr>
      <w:r>
        <w:rPr>
          <w:rFonts w:hint="eastAsia" w:ascii="黑体" w:hAnsi="黑体" w:eastAsia="黑体"/>
          <w:b/>
          <w:color w:val="000000"/>
          <w:sz w:val="36"/>
          <w:lang w:val="en-US" w:eastAsia="zh-CN"/>
        </w:rPr>
        <w:t>教学科研主机</w:t>
      </w:r>
      <w:r>
        <w:rPr>
          <w:rFonts w:ascii="黑体" w:hAnsi="黑体" w:eastAsia="黑体"/>
          <w:b/>
          <w:color w:val="000000"/>
          <w:sz w:val="36"/>
        </w:rPr>
        <w:t>配置单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3969"/>
        <w:gridCol w:w="2835"/>
      </w:tblGrid>
      <w:tr w14:paraId="709A0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31E1EFF1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配件类别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43BEBCC1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1"/>
              </w:rPr>
              <w:t>型号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075C078B">
            <w:pPr>
              <w:spacing w:before="80" w:after="80"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价格</w:t>
            </w:r>
          </w:p>
        </w:tc>
      </w:tr>
      <w:tr w14:paraId="7FA64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04AA6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sz w:val="21"/>
              </w:rPr>
              <w:t>CPU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CA954">
            <w:pPr>
              <w:spacing w:before="80" w:after="80" w:line="240" w:lineRule="auto"/>
            </w:pPr>
            <w:r>
              <w:rPr>
                <w:rFonts w:ascii="宋体" w:hAnsi="宋体" w:eastAsia="宋体"/>
                <w:sz w:val="21"/>
              </w:rPr>
              <w:t>锐龙7 9800X3D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8F25A">
            <w:pPr>
              <w:spacing w:before="80" w:after="80" w:line="240" w:lineRule="auto"/>
              <w:jc w:val="center"/>
              <w:rPr>
                <w:rFonts w:hint="eastAsia" w:eastAsia="宋体"/>
                <w:lang w:eastAsia="zh-CN"/>
              </w:rPr>
            </w:pPr>
          </w:p>
        </w:tc>
      </w:tr>
      <w:tr w14:paraId="7F097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F5403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sz w:val="21"/>
              </w:rPr>
              <w:t>主板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6BCD9">
            <w:pPr>
              <w:spacing w:before="80" w:after="80" w:line="240" w:lineRule="auto"/>
            </w:pPr>
            <w:r>
              <w:rPr>
                <w:rFonts w:ascii="宋体" w:hAnsi="宋体" w:eastAsia="宋体"/>
                <w:sz w:val="21"/>
              </w:rPr>
              <w:t>微星B850M刀锋钛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7AECA">
            <w:pPr>
              <w:spacing w:before="80" w:after="80" w:line="240" w:lineRule="auto"/>
              <w:jc w:val="center"/>
              <w:rPr>
                <w:rFonts w:hint="eastAsia" w:eastAsia="宋体"/>
                <w:lang w:eastAsia="zh-CN"/>
              </w:rPr>
            </w:pPr>
          </w:p>
        </w:tc>
      </w:tr>
      <w:tr w14:paraId="01EBA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F49E9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sz w:val="21"/>
              </w:rPr>
              <w:t>内存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32C1D">
            <w:pPr>
              <w:spacing w:before="80" w:after="80" w:line="240" w:lineRule="auto"/>
            </w:pPr>
            <w:r>
              <w:rPr>
                <w:rFonts w:ascii="宋体" w:hAnsi="宋体" w:eastAsia="宋体"/>
                <w:sz w:val="21"/>
              </w:rPr>
              <w:t>芝奇皇家戟 16G×2 DDR5 6000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01E6B">
            <w:pPr>
              <w:spacing w:before="80" w:after="80" w:line="240" w:lineRule="auto"/>
              <w:jc w:val="center"/>
              <w:rPr>
                <w:rFonts w:hint="eastAsia" w:eastAsia="宋体"/>
                <w:lang w:eastAsia="zh-CN"/>
              </w:rPr>
            </w:pPr>
          </w:p>
        </w:tc>
      </w:tr>
      <w:tr w14:paraId="1E823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FBB8A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sz w:val="21"/>
              </w:rPr>
              <w:t>硬盘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A684A">
            <w:pPr>
              <w:spacing w:before="80" w:after="80" w:line="240" w:lineRule="auto"/>
            </w:pPr>
            <w:r>
              <w:rPr>
                <w:rFonts w:ascii="宋体" w:hAnsi="宋体" w:eastAsia="宋体"/>
                <w:sz w:val="21"/>
              </w:rPr>
              <w:t>致态TiPro9000 Gen5 2TB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FB07C">
            <w:pPr>
              <w:spacing w:before="80" w:after="80" w:line="240" w:lineRule="auto"/>
              <w:jc w:val="center"/>
              <w:rPr>
                <w:rFonts w:hint="eastAsia" w:eastAsia="宋体"/>
                <w:lang w:eastAsia="zh-CN"/>
              </w:rPr>
            </w:pPr>
          </w:p>
        </w:tc>
      </w:tr>
      <w:tr w14:paraId="724A8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4D153">
            <w:pPr>
              <w:spacing w:before="80" w:after="80" w:line="240" w:lineRule="auto"/>
              <w:jc w:val="center"/>
            </w:pPr>
            <w:r>
              <w:rPr>
                <w:rFonts w:ascii="宋体" w:hAnsi="宋体" w:eastAsia="宋体"/>
                <w:sz w:val="21"/>
              </w:rPr>
              <w:t>电源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F1E0B">
            <w:pPr>
              <w:spacing w:before="80" w:after="80" w:line="240" w:lineRule="auto"/>
            </w:pPr>
            <w:r>
              <w:rPr>
                <w:rFonts w:ascii="宋体" w:hAnsi="宋体" w:eastAsia="宋体"/>
                <w:sz w:val="21"/>
              </w:rPr>
              <w:t>海韵FOCUS V5 GX 1000W 白金牌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04B03">
            <w:pPr>
              <w:spacing w:before="80" w:after="80" w:line="240" w:lineRule="auto"/>
              <w:jc w:val="center"/>
              <w:rPr>
                <w:rFonts w:hint="eastAsia" w:eastAsia="宋体"/>
                <w:lang w:eastAsia="zh-CN"/>
              </w:rPr>
            </w:pPr>
          </w:p>
        </w:tc>
      </w:tr>
      <w:tr w14:paraId="7B91C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57681">
            <w:pPr>
              <w:spacing w:before="80" w:after="8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散热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00C67">
            <w:pPr>
              <w:spacing w:before="80" w:after="80" w:line="240" w:lineRule="auto"/>
            </w:pPr>
            <w:r>
              <w:rPr>
                <w:rFonts w:hint="eastAsia" w:ascii="宋体" w:hAnsi="宋体" w:eastAsia="宋体"/>
                <w:sz w:val="21"/>
              </w:rPr>
              <w:t>九州风神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</w:rPr>
              <w:t>阿萨辛4 VC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8A795">
            <w:pPr>
              <w:spacing w:before="80" w:after="80" w:line="240" w:lineRule="auto"/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64622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0AF01">
            <w:pPr>
              <w:spacing w:before="80" w:after="80" w:line="240" w:lineRule="auto"/>
              <w:jc w:val="center"/>
              <w:rPr>
                <w:rFonts w:hint="eastAsia" w:eastAsia="宋体" w:asciiTheme="minorHAnsi" w:hAnsiTheme="minorHAnsi" w:cstheme="minorBidi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lang w:val="en-US" w:eastAsia="zh-CN"/>
              </w:rPr>
              <w:t>机箱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9A840">
            <w:pPr>
              <w:spacing w:before="80" w:after="80" w:line="240" w:lineRule="auto"/>
              <w:rPr>
                <w:rFonts w:asciiTheme="minorHAnsi" w:hAnsiTheme="minorHAnsi" w:eastAsiaTheme="minorEastAsia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sz w:val="21"/>
              </w:rPr>
              <w:t>瓦尔基里VK03 LITE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1E4D0">
            <w:pPr>
              <w:spacing w:before="80" w:after="80" w:line="240" w:lineRule="auto"/>
              <w:jc w:val="center"/>
              <w:rPr>
                <w:rFonts w:hint="eastAsia" w:eastAsia="宋体" w:asciiTheme="minorHAnsi" w:hAnsiTheme="minorHAnsi" w:cstheme="minorBidi"/>
                <w:sz w:val="22"/>
                <w:szCs w:val="22"/>
                <w:lang w:val="en-US" w:eastAsia="zh-CN" w:bidi="ar-SA"/>
              </w:rPr>
            </w:pPr>
          </w:p>
        </w:tc>
      </w:tr>
      <w:tr w14:paraId="3A851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5DEB5">
            <w:pPr>
              <w:spacing w:before="80" w:after="80" w:line="240" w:lineRule="auto"/>
              <w:jc w:val="center"/>
              <w:rPr>
                <w:rFonts w:hint="default" w:asciiTheme="minorHAnsi" w:hAnsiTheme="minorHAnsi" w:eastAsiaTheme="minorEastAsia" w:cstheme="minorBidi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sz w:val="22"/>
                <w:szCs w:val="22"/>
                <w:lang w:val="en-US" w:eastAsia="zh-CN" w:bidi="ar-SA"/>
              </w:rPr>
              <w:t>合计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2C23D">
            <w:pPr>
              <w:spacing w:before="80" w:after="80" w:line="240" w:lineRule="auto"/>
              <w:rPr>
                <w:rFonts w:hint="default" w:asciiTheme="minorHAnsi" w:hAnsiTheme="minorHAnsi" w:eastAsiaTheme="minorEastAsia" w:cstheme="minorBidi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450A2">
            <w:pPr>
              <w:spacing w:before="80" w:after="80" w:line="240" w:lineRule="auto"/>
              <w:jc w:val="center"/>
              <w:rPr>
                <w:rFonts w:hint="default" w:eastAsia="宋体" w:asciiTheme="minorHAnsi" w:hAnsiTheme="minorHAnsi" w:cstheme="minorBidi"/>
                <w:sz w:val="22"/>
                <w:szCs w:val="22"/>
                <w:lang w:val="en-US" w:eastAsia="zh-CN" w:bidi="ar-SA"/>
              </w:rPr>
            </w:pPr>
          </w:p>
        </w:tc>
      </w:tr>
    </w:tbl>
    <w:p w14:paraId="21E4DA4F">
      <w:pPr>
        <w:rPr>
          <w:rFonts w:hint="default" w:eastAsia="宋体"/>
          <w:lang w:val="en-US" w:eastAsia="zh-CN"/>
        </w:rPr>
      </w:pPr>
    </w:p>
    <w:p w14:paraId="1482FC57">
      <w:pPr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eastAsia="宋体"/>
          <w:sz w:val="28"/>
          <w:szCs w:val="28"/>
          <w:lang w:val="en-US" w:eastAsia="zh-CN"/>
        </w:rPr>
        <w:t>注： 教学科研主机共计采购两台，须填写每项价格及总计价格</w:t>
      </w:r>
      <w:bookmarkStart w:id="0" w:name="_GoBack"/>
      <w:bookmarkEnd w:id="0"/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537A"/>
    <w:rsid w:val="0015074B"/>
    <w:rsid w:val="0029639D"/>
    <w:rsid w:val="00326F90"/>
    <w:rsid w:val="00363ACC"/>
    <w:rsid w:val="004A4025"/>
    <w:rsid w:val="005D60B4"/>
    <w:rsid w:val="00642676"/>
    <w:rsid w:val="006D0F05"/>
    <w:rsid w:val="00AA1D8D"/>
    <w:rsid w:val="00B47730"/>
    <w:rsid w:val="00CB0664"/>
    <w:rsid w:val="00DF79E9"/>
    <w:rsid w:val="00FC693F"/>
    <w:rsid w:val="05754EE4"/>
    <w:rsid w:val="112F176A"/>
    <w:rsid w:val="17F34544"/>
    <w:rsid w:val="1B302BE8"/>
    <w:rsid w:val="1B6215ED"/>
    <w:rsid w:val="3D864C8E"/>
    <w:rsid w:val="3EAD43CC"/>
    <w:rsid w:val="41BE783B"/>
    <w:rsid w:val="59B02904"/>
    <w:rsid w:val="68D8726B"/>
    <w:rsid w:val="71FA6D52"/>
    <w:rsid w:val="76E9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131</Characters>
  <Lines>1</Lines>
  <Paragraphs>1</Paragraphs>
  <TotalTime>13</TotalTime>
  <ScaleCrop>false</ScaleCrop>
  <LinksUpToDate>false</LinksUpToDate>
  <CharactersWithSpaces>144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岩哥是英才</cp:lastModifiedBy>
  <dcterms:modified xsi:type="dcterms:W3CDTF">2026-11-03T06:58:13Z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eyJoZGlkIjoiZGEyNDI4NDFhZmM3MDIzZWY2NzhlYTFhNjIxZDExZmMiLCJ1c2VySWQiOiI2OTEzMjY3MTEifQ==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92A5B80C7FD847A2837A2BE7567DD3F2_13</vt:lpwstr>
  </property>
</Properties>
</file>